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сентября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2266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к </w:t>
      </w:r>
      <w:r>
        <w:rPr>
          <w:rFonts w:ascii="Times New Roman" w:eastAsia="Times New Roman" w:hAnsi="Times New Roman" w:cs="Times New Roman"/>
          <w:sz w:val="26"/>
          <w:szCs w:val="26"/>
        </w:rPr>
        <w:t>Земскову Алексею Юрьевичу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(ИНН: 8601001885, ОГРН: 1028600511720) к </w:t>
      </w:r>
      <w:r>
        <w:rPr>
          <w:rFonts w:ascii="Times New Roman" w:eastAsia="Times New Roman" w:hAnsi="Times New Roman" w:cs="Times New Roman"/>
          <w:sz w:val="26"/>
          <w:szCs w:val="26"/>
        </w:rPr>
        <w:t>Земскову Алексею Юрьевичу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3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8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Земскова Алексея Юрьевича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Департамента недропользования и природных ресурсов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неустойку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нарушение обязательств по договору купли-продажи лесного участка №</w:t>
      </w:r>
      <w:r>
        <w:rPr>
          <w:rFonts w:ascii="Times New Roman" w:eastAsia="Times New Roman" w:hAnsi="Times New Roman" w:cs="Times New Roman"/>
          <w:sz w:val="26"/>
          <w:szCs w:val="26"/>
        </w:rPr>
        <w:t>0076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/24-05-СН от </w:t>
      </w:r>
      <w:r>
        <w:rPr>
          <w:rFonts w:ascii="Times New Roman" w:eastAsia="Times New Roman" w:hAnsi="Times New Roman" w:cs="Times New Roman"/>
          <w:sz w:val="26"/>
          <w:szCs w:val="26"/>
        </w:rPr>
        <w:t>21.11.2024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052,72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Земскова Алексея Юрьевича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государственную пошлину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3rplc-9">
    <w:name w:val="cat-PassportData grp-13 rplc-9"/>
    <w:basedOn w:val="DefaultParagraphFont"/>
  </w:style>
  <w:style w:type="character" w:customStyle="1" w:styleId="cat-UserDefinedgrp-18rplc-13">
    <w:name w:val="cat-UserDefined grp-18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